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28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04.08.2026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СОТ</w:t>
      </w:r>
      <w:r>
        <w:rPr>
          <w:rFonts w:ascii="Times New Roman" w:eastAsia="Times New Roman" w:hAnsi="Times New Roman" w:cs="Times New Roman"/>
        </w:rPr>
        <w:t xml:space="preserve"> «Надежда» д.27/1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18810586260504060</w:t>
      </w:r>
      <w:r>
        <w:rPr>
          <w:rFonts w:ascii="Times New Roman" w:eastAsia="Times New Roman" w:hAnsi="Times New Roman" w:cs="Times New Roman"/>
        </w:rPr>
        <w:t>698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как, не получал копию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В.,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03.08.2026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731010 от 12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18810586260504060698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>, копией выписки из ГИС ГМП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0412365400725007152620184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715</w:t>
    </w:r>
    <w:r>
      <w:rPr>
        <w:rFonts w:ascii="Times New Roman" w:eastAsia="Times New Roman" w:hAnsi="Times New Roman" w:cs="Times New Roman"/>
      </w:rPr>
      <w:t>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